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4684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4502,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4502,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409-ПП/4684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08:00:34.339;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08:00:34.339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